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275203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Министерство образования, науки и молодёжной политики Краснодарского края</w:t>
      </w:r>
      <w:bookmarkEnd w:id="1"/>
      <w:r>
        <w:rPr>
          <w:rFonts w:ascii="Times New Roman" w:hAnsi="Times New Roman"/>
          <w:b/>
          <w:i w:val="false"/>
          <w:color w:val="000000"/>
          <w:sz w:val="28"/>
        </w:rPr>
        <w:t xml:space="preserve"> </w:t>
      </w:r>
    </w:p>
    <w:p>
      <w:pPr>
        <w:spacing w:before="0" w:after="0" w:line="408"/>
        <w:ind w:left="120"/>
        <w:jc w:val="center"/>
      </w:pPr>
      <w:bookmarkStart w:name="f11d21d1-8bec-4df3-85d2-f4d0bca3e7ae" w:id="2"/>
      <w:r>
        <w:rPr>
          <w:rFonts w:ascii="Times New Roman" w:hAnsi="Times New Roman"/>
          <w:b/>
          <w:i w:val="false"/>
          <w:color w:val="000000"/>
          <w:sz w:val="28"/>
        </w:rPr>
        <w:t>Муниципальное Бюджетное Общеобразовательное учреждение</w:t>
      </w:r>
      <w:bookmarkEnd w:id="2"/>
      <w:r>
        <w:rPr>
          <w:sz w:val="28"/>
        </w:rPr>
        <w:br/>
      </w:r>
      <w:bookmarkStart w:name="f11d21d1-8bec-4df3-85d2-f4d0bca3e7ae" w:id="3"/>
      <w:r>
        <w:rPr>
          <w:rFonts w:ascii="Times New Roman" w:hAnsi="Times New Roman"/>
          <w:b/>
          <w:i w:val="false"/>
          <w:color w:val="000000"/>
          <w:sz w:val="28"/>
        </w:rPr>
        <w:t xml:space="preserve"> Средняя общеобразовательная школа № 7 им. Кошевого Ф. А.</w:t>
      </w:r>
      <w:bookmarkEnd w:id="3"/>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методического объединения учителей начальных классов</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Василенко Л. 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06</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Штоль Е. 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 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 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4311694)</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4"/>
      <w:r>
        <w:rPr>
          <w:rFonts w:ascii="Times New Roman" w:hAnsi="Times New Roman"/>
          <w:b/>
          <w:i w:val="false"/>
          <w:color w:val="000000"/>
          <w:sz w:val="28"/>
        </w:rPr>
        <w:t>П. Первомайский</w:t>
      </w:r>
      <w:bookmarkEnd w:id="4"/>
      <w:r>
        <w:rPr>
          <w:rFonts w:ascii="Times New Roman" w:hAnsi="Times New Roman"/>
          <w:b/>
          <w:i w:val="false"/>
          <w:color w:val="000000"/>
          <w:sz w:val="28"/>
        </w:rPr>
        <w:t xml:space="preserve"> </w:t>
      </w:r>
      <w:bookmarkStart w:name="30574bb6-69b4-4b7b-a313-5bac59a2fd6c" w:id="5"/>
      <w:r>
        <w:rPr>
          <w:rFonts w:ascii="Times New Roman" w:hAnsi="Times New Roman"/>
          <w:b/>
          <w:i w:val="false"/>
          <w:color w:val="000000"/>
          <w:sz w:val="28"/>
        </w:rPr>
        <w:t>2024</w:t>
      </w:r>
      <w:bookmarkEnd w:id="5"/>
    </w:p>
    <w:p>
      <w:pPr>
        <w:spacing w:before="0" w:after="0"/>
        <w:ind w:left="120"/>
        <w:jc w:val="left"/>
      </w:pPr>
    </w:p>
    <w:bookmarkStart w:name="block-32752034" w:id="6"/>
    <w:p>
      <w:pPr>
        <w:sectPr>
          <w:pgSz w:w="11906" w:h="16383" w:orient="portrait"/>
        </w:sectPr>
      </w:pPr>
    </w:p>
    <w:bookmarkEnd w:id="6"/>
    <w:bookmarkEnd w:id="0"/>
    <w:bookmarkStart w:name="block-32752035" w:id="7"/>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b w:val="false"/>
          <w:i w:val="false"/>
          <w:color w:val="ff0000"/>
          <w:sz w:val="28"/>
        </w:rPr>
        <w:t>.</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132 часа (из них </w:t>
      </w:r>
      <w:bookmarkStart w:name="8184041c-500f-4898-8c17-3f7c192d7a9a" w:id="8"/>
      <w:r>
        <w:rPr>
          <w:rFonts w:ascii="Times New Roman" w:hAnsi="Times New Roman"/>
          <w:b w:val="false"/>
          <w:i w:val="false"/>
          <w:color w:val="000000"/>
          <w:sz w:val="28"/>
        </w:rPr>
        <w:t>не менее 80 часов</w:t>
      </w:r>
      <w:bookmarkEnd w:id="8"/>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32752035" w:id="9"/>
    <w:p>
      <w:pPr>
        <w:sectPr>
          <w:pgSz w:w="11906" w:h="16383" w:orient="portrait"/>
        </w:sectPr>
      </w:pPr>
    </w:p>
    <w:bookmarkEnd w:id="9"/>
    <w:bookmarkEnd w:id="7"/>
    <w:bookmarkStart w:name="block-32752033" w:id="10"/>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1"/>
      <w:hyperlink w:anchor="_ftn1">
        <w:r>
          <w:rPr>
            <w:rFonts w:ascii="Times New Roman" w:hAnsi="Times New Roman"/>
            <w:b/>
            <w:i w:val="false"/>
            <w:color w:val="0000ff"/>
            <w:sz w:val="24"/>
            <w:u w:val="single"/>
          </w:rPr>
          <w:t>#_ftn1</w:t>
        </w:r>
      </w:hyperlink>
      <w:bookmarkEnd w:id="11"/>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2"/>
      <w:r>
        <w:rPr>
          <w:rFonts w:ascii="Times New Roman" w:hAnsi="Times New Roman"/>
          <w:b w:val="false"/>
          <w:i w:val="false"/>
          <w:color w:val="000000"/>
          <w:sz w:val="28"/>
        </w:rPr>
        <w:t>и другие (по выбору).</w:t>
      </w:r>
      <w:bookmarkEnd w:id="1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3"/>
      <w:r>
        <w:rPr>
          <w:rFonts w:ascii="Times New Roman" w:hAnsi="Times New Roman"/>
          <w:b w:val="false"/>
          <w:i w:val="false"/>
          <w:color w:val="000000"/>
          <w:sz w:val="28"/>
        </w:rPr>
        <w:t>и другие (по выбору).</w:t>
      </w:r>
      <w:bookmarkEnd w:id="13"/>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4"/>
      <w:r>
        <w:rPr>
          <w:rFonts w:ascii="Times New Roman" w:hAnsi="Times New Roman"/>
          <w:b w:val="false"/>
          <w:i w:val="false"/>
          <w:color w:val="000000"/>
          <w:sz w:val="28"/>
        </w:rPr>
        <w:t>и другие.</w:t>
      </w:r>
      <w:bookmarkEnd w:id="14"/>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5"/>
      <w:r>
        <w:rPr>
          <w:rFonts w:ascii="Times New Roman" w:hAnsi="Times New Roman"/>
          <w:b w:val="false"/>
          <w:i w:val="false"/>
          <w:color w:val="000000"/>
          <w:sz w:val="28"/>
        </w:rPr>
        <w:t>и др.</w:t>
      </w:r>
      <w:bookmarkEnd w:id="15"/>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6"/>
      <w:r>
        <w:rPr>
          <w:rFonts w:ascii="Times New Roman" w:hAnsi="Times New Roman"/>
          <w:b w:val="false"/>
          <w:i w:val="false"/>
          <w:color w:val="000000"/>
          <w:sz w:val="28"/>
        </w:rPr>
        <w:t>и другие (по выбору).</w:t>
      </w:r>
      <w:bookmarkEnd w:id="16"/>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7"/>
      <w:r>
        <w:rPr>
          <w:rFonts w:ascii="Times New Roman" w:hAnsi="Times New Roman"/>
          <w:b w:val="false"/>
          <w:i w:val="false"/>
          <w:color w:val="333333"/>
          <w:sz w:val="28"/>
        </w:rPr>
        <w:t>и другие (по выбору).</w:t>
      </w:r>
      <w:bookmarkEnd w:id="17"/>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18"/>
      <w:r>
        <w:rPr>
          <w:rFonts w:ascii="Times New Roman" w:hAnsi="Times New Roman"/>
          <w:b w:val="false"/>
          <w:i w:val="false"/>
          <w:color w:val="000000"/>
          <w:sz w:val="28"/>
        </w:rPr>
        <w:t>и др.</w:t>
      </w:r>
      <w:bookmarkEnd w:id="18"/>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19"/>
      <w:r>
        <w:rPr>
          <w:rFonts w:ascii="Times New Roman" w:hAnsi="Times New Roman"/>
          <w:b w:val="false"/>
          <w:i w:val="false"/>
          <w:color w:val="000000"/>
          <w:sz w:val="28"/>
        </w:rPr>
        <w:t>и др.</w:t>
      </w:r>
      <w:bookmarkEnd w:id="1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0"/>
      <w:r>
        <w:rPr>
          <w:rFonts w:ascii="Times New Roman" w:hAnsi="Times New Roman"/>
          <w:b w:val="false"/>
          <w:i w:val="false"/>
          <w:color w:val="000000"/>
          <w:sz w:val="28"/>
        </w:rPr>
        <w:t>и другие (по выбору)</w:t>
      </w:r>
      <w:bookmarkEnd w:id="2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1"/>
      <w:r>
        <w:rPr>
          <w:rFonts w:ascii="Times New Roman" w:hAnsi="Times New Roman"/>
          <w:b w:val="false"/>
          <w:i w:val="false"/>
          <w:color w:val="000000"/>
          <w:sz w:val="28"/>
        </w:rPr>
        <w:t>(1-2 произведения) и другие.</w:t>
      </w:r>
      <w:bookmarkEnd w:id="21"/>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2"/>
      <w:r>
        <w:rPr>
          <w:rFonts w:ascii="Times New Roman" w:hAnsi="Times New Roman"/>
          <w:b w:val="false"/>
          <w:i w:val="false"/>
          <w:color w:val="000000"/>
          <w:sz w:val="28"/>
        </w:rPr>
        <w:t>(по выбору, не менее пяти авторов)</w:t>
      </w:r>
      <w:bookmarkEnd w:id="22"/>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3"/>
      <w:r>
        <w:rPr>
          <w:rFonts w:ascii="Times New Roman" w:hAnsi="Times New Roman"/>
          <w:b w:val="false"/>
          <w:i w:val="false"/>
          <w:color w:val="000000"/>
          <w:sz w:val="28"/>
        </w:rPr>
        <w:t>и др.</w:t>
      </w:r>
      <w:bookmarkEnd w:id="23"/>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4"/>
      <w:r>
        <w:rPr>
          <w:rFonts w:ascii="Times New Roman" w:hAnsi="Times New Roman"/>
          <w:b w:val="false"/>
          <w:i w:val="false"/>
          <w:color w:val="000000"/>
          <w:sz w:val="28"/>
        </w:rPr>
        <w:t>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5"/>
      <w:r>
        <w:rPr>
          <w:rFonts w:ascii="Times New Roman" w:hAnsi="Times New Roman"/>
          <w:b w:val="false"/>
          <w:i w:val="false"/>
          <w:color w:val="000000"/>
          <w:sz w:val="28"/>
        </w:rPr>
        <w:t>и другие</w:t>
      </w:r>
      <w:bookmarkEnd w:id="2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6"/>
      <w:r>
        <w:rPr>
          <w:rFonts w:ascii="Times New Roman" w:hAnsi="Times New Roman"/>
          <w:b w:val="false"/>
          <w:i w:val="false"/>
          <w:color w:val="000000"/>
          <w:sz w:val="28"/>
        </w:rPr>
        <w:t>и др.</w:t>
      </w:r>
      <w:bookmarkEnd w:id="26"/>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7"/>
      <w:r>
        <w:rPr>
          <w:rFonts w:ascii="Times New Roman" w:hAnsi="Times New Roman"/>
          <w:b w:val="false"/>
          <w:i w:val="false"/>
          <w:color w:val="000000"/>
          <w:sz w:val="28"/>
        </w:rPr>
        <w:t>и другие (по выбору)</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28"/>
      <w:r>
        <w:rPr>
          <w:rFonts w:ascii="Times New Roman" w:hAnsi="Times New Roman"/>
          <w:b w:val="false"/>
          <w:i w:val="false"/>
          <w:color w:val="000000"/>
          <w:sz w:val="28"/>
        </w:rPr>
        <w:t>и другие</w:t>
      </w:r>
      <w:bookmarkEnd w:id="2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29"/>
      <w:r>
        <w:rPr>
          <w:rFonts w:ascii="Times New Roman" w:hAnsi="Times New Roman"/>
          <w:b w:val="false"/>
          <w:i w:val="false"/>
          <w:color w:val="000000"/>
          <w:sz w:val="28"/>
        </w:rPr>
        <w:t>и др.</w:t>
      </w:r>
      <w:bookmarkEnd w:id="29"/>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0"/>
      <w:r>
        <w:rPr>
          <w:rFonts w:ascii="Times New Roman" w:hAnsi="Times New Roman"/>
          <w:b w:val="false"/>
          <w:i w:val="false"/>
          <w:color w:val="000000"/>
          <w:sz w:val="28"/>
        </w:rPr>
        <w:t>и другие (по выбору)</w:t>
      </w:r>
      <w:bookmarkEnd w:id="3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1"/>
      <w:r>
        <w:rPr>
          <w:rFonts w:ascii="Times New Roman" w:hAnsi="Times New Roman"/>
          <w:b w:val="false"/>
          <w:i w:val="false"/>
          <w:color w:val="000000"/>
          <w:sz w:val="28"/>
        </w:rPr>
        <w:t>(по выбору)</w:t>
      </w:r>
      <w:bookmarkEnd w:id="31"/>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2"/>
      <w:r>
        <w:rPr>
          <w:rFonts w:ascii="Times New Roman" w:hAnsi="Times New Roman"/>
          <w:b w:val="false"/>
          <w:i w:val="false"/>
          <w:color w:val="000000"/>
          <w:sz w:val="28"/>
        </w:rPr>
        <w:t>и другое (по выбору)</w:t>
      </w:r>
      <w:bookmarkEnd w:id="3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3"/>
      <w:r>
        <w:rPr>
          <w:rFonts w:ascii="Times New Roman" w:hAnsi="Times New Roman"/>
          <w:b w:val="false"/>
          <w:i w:val="false"/>
          <w:color w:val="000000"/>
          <w:sz w:val="28"/>
        </w:rPr>
        <w:t>(не менее двух произведений)</w:t>
      </w:r>
      <w:bookmarkEnd w:id="33"/>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4"/>
      <w:r>
        <w:rPr>
          <w:rFonts w:ascii="Times New Roman" w:hAnsi="Times New Roman"/>
          <w:b w:val="false"/>
          <w:i w:val="false"/>
          <w:color w:val="000000"/>
          <w:sz w:val="28"/>
        </w:rPr>
        <w:t>и др.</w:t>
      </w:r>
      <w:bookmarkEnd w:id="34"/>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5"/>
      <w:r>
        <w:rPr>
          <w:rFonts w:ascii="Times New Roman" w:hAnsi="Times New Roman"/>
          <w:b w:val="false"/>
          <w:i w:val="false"/>
          <w:color w:val="000000"/>
          <w:sz w:val="28"/>
        </w:rPr>
        <w:t>и другие (по выбору)</w:t>
      </w:r>
      <w:bookmarkEnd w:id="3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6"/>
      <w:r>
        <w:rPr>
          <w:rFonts w:ascii="Times New Roman" w:hAnsi="Times New Roman"/>
          <w:b w:val="false"/>
          <w:i w:val="false"/>
          <w:color w:val="000000"/>
          <w:sz w:val="28"/>
        </w:rPr>
        <w:t>и другое (по выбору)</w:t>
      </w:r>
      <w:bookmarkEnd w:id="3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7"/>
      <w:r>
        <w:rPr>
          <w:rFonts w:ascii="Times New Roman" w:hAnsi="Times New Roman"/>
          <w:b w:val="false"/>
          <w:i w:val="false"/>
          <w:color w:val="000000"/>
          <w:sz w:val="28"/>
        </w:rPr>
        <w:t>и др.)</w:t>
      </w:r>
      <w:bookmarkEnd w:id="37"/>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38"/>
      <w:r>
        <w:rPr>
          <w:rFonts w:ascii="Times New Roman" w:hAnsi="Times New Roman"/>
          <w:b w:val="false"/>
          <w:i w:val="false"/>
          <w:color w:val="000000"/>
          <w:sz w:val="28"/>
        </w:rPr>
        <w:t>и другие (по выбору)</w:t>
      </w:r>
      <w:bookmarkEnd w:id="3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39"/>
      <w:r>
        <w:rPr>
          <w:rFonts w:ascii="Times New Roman" w:hAnsi="Times New Roman"/>
          <w:b w:val="false"/>
          <w:i w:val="false"/>
          <w:color w:val="000000"/>
          <w:sz w:val="28"/>
        </w:rPr>
        <w:t>и другие по выбору)</w:t>
      </w:r>
      <w:bookmarkEnd w:id="39"/>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1"/>
      <w:r>
        <w:rPr>
          <w:rFonts w:ascii="Times New Roman" w:hAnsi="Times New Roman"/>
          <w:b w:val="false"/>
          <w:i w:val="false"/>
          <w:color w:val="000000"/>
          <w:sz w:val="28"/>
        </w:rPr>
        <w:t>(не менее двух)</w:t>
      </w:r>
      <w:bookmarkEnd w:id="41"/>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3"/>
      <w:r>
        <w:rPr>
          <w:rFonts w:ascii="Times New Roman" w:hAnsi="Times New Roman"/>
          <w:b w:val="false"/>
          <w:i w:val="false"/>
          <w:color w:val="000000"/>
          <w:sz w:val="28"/>
        </w:rPr>
        <w:t>(не менее пяти авторов по выбору)</w:t>
      </w:r>
      <w:bookmarkEnd w:id="43"/>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4"/>
      <w:r>
        <w:rPr>
          <w:rFonts w:ascii="Times New Roman" w:hAnsi="Times New Roman"/>
          <w:b w:val="false"/>
          <w:i w:val="false"/>
          <w:color w:val="000000"/>
          <w:sz w:val="28"/>
        </w:rPr>
        <w:t>С. А. Есенина, А. П. Чехова, К. Г. Паустовского и др.</w:t>
      </w:r>
      <w:bookmarkEnd w:id="44"/>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5"/>
      <w:r>
        <w:rPr>
          <w:rFonts w:ascii="Times New Roman" w:hAnsi="Times New Roman"/>
          <w:b w:val="false"/>
          <w:i w:val="false"/>
          <w:color w:val="000000"/>
          <w:sz w:val="28"/>
        </w:rPr>
        <w:t>и другие (по выбору)</w:t>
      </w:r>
      <w:bookmarkEnd w:id="4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6"/>
      <w:r>
        <w:rPr>
          <w:rFonts w:ascii="Times New Roman" w:hAnsi="Times New Roman"/>
          <w:b w:val="false"/>
          <w:i w:val="false"/>
          <w:color w:val="000000"/>
          <w:sz w:val="28"/>
        </w:rPr>
        <w:t>(не менее трёх произведений)</w:t>
      </w:r>
      <w:bookmarkEnd w:id="46"/>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7"/>
      <w:r>
        <w:rPr>
          <w:rFonts w:ascii="Times New Roman" w:hAnsi="Times New Roman"/>
          <w:b w:val="false"/>
          <w:i w:val="false"/>
          <w:color w:val="000000"/>
          <w:sz w:val="28"/>
        </w:rPr>
        <w:t>и другие</w:t>
      </w:r>
      <w:bookmarkEnd w:id="4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48"/>
      <w:r>
        <w:rPr>
          <w:rFonts w:ascii="Times New Roman" w:hAnsi="Times New Roman"/>
          <w:b w:val="false"/>
          <w:i w:val="false"/>
          <w:color w:val="000000"/>
          <w:sz w:val="28"/>
        </w:rPr>
        <w:t>(не менее двух)</w:t>
      </w:r>
      <w:bookmarkEnd w:id="48"/>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49"/>
      <w:r>
        <w:rPr>
          <w:rFonts w:ascii="Times New Roman" w:hAnsi="Times New Roman"/>
          <w:b w:val="false"/>
          <w:i w:val="false"/>
          <w:color w:val="000000"/>
          <w:sz w:val="28"/>
        </w:rPr>
        <w:t>и др.</w:t>
      </w:r>
      <w:bookmarkEnd w:id="49"/>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0"/>
      <w:r>
        <w:rPr>
          <w:rFonts w:ascii="Times New Roman" w:hAnsi="Times New Roman"/>
          <w:b w:val="false"/>
          <w:i w:val="false"/>
          <w:color w:val="000000"/>
          <w:sz w:val="28"/>
        </w:rPr>
        <w:t>и другие (по выбору)</w:t>
      </w:r>
      <w:bookmarkEnd w:id="5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1"/>
      <w:r>
        <w:rPr>
          <w:rFonts w:ascii="Times New Roman" w:hAnsi="Times New Roman"/>
          <w:b w:val="false"/>
          <w:i w:val="false"/>
          <w:color w:val="000000"/>
          <w:sz w:val="28"/>
        </w:rPr>
        <w:t>и другое (по выбору)</w:t>
      </w:r>
      <w:bookmarkEnd w:id="5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2"/>
      <w:r>
        <w:rPr>
          <w:rFonts w:ascii="Times New Roman" w:hAnsi="Times New Roman"/>
          <w:b w:val="false"/>
          <w:i w:val="false"/>
          <w:color w:val="000000"/>
          <w:sz w:val="28"/>
        </w:rPr>
        <w:t>произведения по выбору двух-трёх авторов</w:t>
      </w:r>
      <w:bookmarkEnd w:id="52"/>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3"/>
      <w:r>
        <w:rPr>
          <w:rFonts w:ascii="Times New Roman" w:hAnsi="Times New Roman"/>
          <w:b w:val="false"/>
          <w:i w:val="false"/>
          <w:color w:val="000000"/>
          <w:sz w:val="28"/>
        </w:rPr>
        <w:t>и другие (по выбору)</w:t>
      </w:r>
      <w:bookmarkEnd w:id="5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4"/>
      <w:r>
        <w:rPr>
          <w:rFonts w:ascii="Times New Roman" w:hAnsi="Times New Roman"/>
          <w:b w:val="false"/>
          <w:i w:val="false"/>
          <w:color w:val="000000"/>
          <w:sz w:val="28"/>
        </w:rPr>
        <w:t>(не менее двух произведений)</w:t>
      </w:r>
      <w:bookmarkEnd w:id="54"/>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5"/>
      <w:r>
        <w:rPr>
          <w:rFonts w:ascii="Times New Roman" w:hAnsi="Times New Roman"/>
          <w:b w:val="false"/>
          <w:i w:val="false"/>
          <w:color w:val="000000"/>
          <w:sz w:val="28"/>
        </w:rPr>
        <w:t>М. М. Зощенко и др.</w:t>
      </w:r>
      <w:bookmarkEnd w:id="55"/>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6"/>
      <w:r>
        <w:rPr>
          <w:rFonts w:ascii="Times New Roman" w:hAnsi="Times New Roman"/>
          <w:b w:val="false"/>
          <w:i w:val="false"/>
          <w:color w:val="000000"/>
          <w:sz w:val="28"/>
        </w:rPr>
        <w:t>и другие (по выбору)</w:t>
      </w:r>
      <w:bookmarkEnd w:id="5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7"/>
      <w:r>
        <w:rPr>
          <w:rFonts w:ascii="Times New Roman" w:hAnsi="Times New Roman"/>
          <w:b w:val="false"/>
          <w:i w:val="false"/>
          <w:color w:val="000000"/>
          <w:sz w:val="28"/>
        </w:rPr>
        <w:t>(произведения двух-трёх авторов по выбору):</w:t>
      </w:r>
      <w:bookmarkEnd w:id="57"/>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58"/>
      <w:r>
        <w:rPr>
          <w:rFonts w:ascii="Times New Roman" w:hAnsi="Times New Roman"/>
          <w:b w:val="false"/>
          <w:i w:val="false"/>
          <w:color w:val="000000"/>
          <w:sz w:val="28"/>
        </w:rPr>
        <w:t>Р. Киплинга.</w:t>
      </w:r>
      <w:bookmarkEnd w:id="58"/>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59"/>
      <w:r>
        <w:rPr>
          <w:rFonts w:ascii="Times New Roman" w:hAnsi="Times New Roman"/>
          <w:b w:val="false"/>
          <w:i w:val="false"/>
          <w:color w:val="000000"/>
          <w:sz w:val="28"/>
        </w:rPr>
        <w:t>и другие (по выбору)</w:t>
      </w:r>
      <w:bookmarkEnd w:id="5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0"/>
      <w:r>
        <w:rPr>
          <w:rFonts w:ascii="Times New Roman" w:hAnsi="Times New Roman"/>
          <w:b w:val="false"/>
          <w:i w:val="false"/>
          <w:color w:val="000000"/>
          <w:sz w:val="28"/>
        </w:rPr>
        <w:t>и др.</w:t>
      </w:r>
      <w:bookmarkEnd w:id="60"/>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1"/>
      <w:r>
        <w:rPr>
          <w:rFonts w:ascii="Times New Roman" w:hAnsi="Times New Roman"/>
          <w:b w:val="false"/>
          <w:i w:val="false"/>
          <w:color w:val="000000"/>
          <w:sz w:val="28"/>
        </w:rPr>
        <w:t>(1-2 рассказа военно-исторической тематики) и другие (по выбору).</w:t>
      </w:r>
      <w:bookmarkEnd w:id="61"/>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2"/>
      <w:r>
        <w:rPr>
          <w:rFonts w:ascii="Times New Roman" w:hAnsi="Times New Roman"/>
          <w:b w:val="false"/>
          <w:i w:val="false"/>
          <w:color w:val="000000"/>
          <w:sz w:val="28"/>
        </w:rPr>
        <w:t>(2-3 сказки по выбору)</w:t>
      </w:r>
      <w:bookmarkEnd w:id="62"/>
      <w:r>
        <w:rPr>
          <w:rFonts w:ascii="Times New Roman" w:hAnsi="Times New Roman"/>
          <w:b w:val="false"/>
          <w:i w:val="false"/>
          <w:color w:val="000000"/>
          <w:sz w:val="28"/>
        </w:rPr>
        <w:t xml:space="preserve">, сказки народов России </w:t>
      </w:r>
      <w:bookmarkStart w:name="88e382a1-4742-44f3-be40-3355538b7bf0" w:id="63"/>
      <w:r>
        <w:rPr>
          <w:rFonts w:ascii="Times New Roman" w:hAnsi="Times New Roman"/>
          <w:b w:val="false"/>
          <w:i w:val="false"/>
          <w:color w:val="000000"/>
          <w:sz w:val="28"/>
        </w:rPr>
        <w:t>(2-3 сказки по выбору)</w:t>
      </w:r>
      <w:bookmarkEnd w:id="63"/>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4"/>
      <w:r>
        <w:rPr>
          <w:rFonts w:ascii="Times New Roman" w:hAnsi="Times New Roman"/>
          <w:b w:val="false"/>
          <w:i w:val="false"/>
          <w:color w:val="000000"/>
          <w:sz w:val="28"/>
        </w:rPr>
        <w:t>(1-2 по выбору)</w:t>
      </w:r>
      <w:bookmarkEnd w:id="6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5"/>
      <w:r>
        <w:rPr>
          <w:rFonts w:ascii="Times New Roman" w:hAnsi="Times New Roman"/>
          <w:b w:val="false"/>
          <w:i w:val="false"/>
          <w:color w:val="000000"/>
          <w:sz w:val="28"/>
        </w:rPr>
        <w:t>и другие</w:t>
      </w:r>
      <w:bookmarkEnd w:id="6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6"/>
      <w:r>
        <w:rPr>
          <w:rFonts w:ascii="Times New Roman" w:hAnsi="Times New Roman"/>
          <w:b w:val="false"/>
          <w:i w:val="false"/>
          <w:color w:val="000000"/>
          <w:sz w:val="28"/>
        </w:rPr>
        <w:t>(не менее трёх)</w:t>
      </w:r>
      <w:bookmarkEnd w:id="66"/>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68"/>
      <w:r>
        <w:rPr>
          <w:rFonts w:ascii="Times New Roman" w:hAnsi="Times New Roman"/>
          <w:b w:val="false"/>
          <w:i w:val="false"/>
          <w:color w:val="000000"/>
          <w:sz w:val="28"/>
        </w:rPr>
        <w:t>(не менее трёх)</w:t>
      </w:r>
      <w:bookmarkEnd w:id="68"/>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0"/>
      <w:r>
        <w:rPr>
          <w:rFonts w:ascii="Times New Roman" w:hAnsi="Times New Roman"/>
          <w:b w:val="false"/>
          <w:i w:val="false"/>
          <w:color w:val="000000"/>
          <w:sz w:val="28"/>
        </w:rPr>
        <w:t>(две-три по выбору)</w:t>
      </w:r>
      <w:bookmarkEnd w:id="70"/>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1"/>
      <w:r>
        <w:rPr>
          <w:rFonts w:ascii="Times New Roman" w:hAnsi="Times New Roman"/>
          <w:b w:val="false"/>
          <w:i w:val="false"/>
          <w:color w:val="000000"/>
          <w:sz w:val="28"/>
        </w:rPr>
        <w:t>и др.</w:t>
      </w:r>
      <w:bookmarkEnd w:id="71"/>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2"/>
      <w:r>
        <w:rPr>
          <w:rFonts w:ascii="Times New Roman" w:hAnsi="Times New Roman"/>
          <w:b w:val="false"/>
          <w:i w:val="false"/>
          <w:color w:val="000000"/>
          <w:sz w:val="28"/>
        </w:rPr>
        <w:t>и другие</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3"/>
      <w:r>
        <w:rPr>
          <w:rFonts w:ascii="Times New Roman" w:hAnsi="Times New Roman"/>
          <w:b w:val="false"/>
          <w:i w:val="false"/>
          <w:color w:val="000000"/>
          <w:sz w:val="28"/>
        </w:rPr>
        <w:t>(не менее пяти авторов по выбору)</w:t>
      </w:r>
      <w:bookmarkEnd w:id="73"/>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4"/>
      <w:r>
        <w:rPr>
          <w:rFonts w:ascii="Times New Roman" w:hAnsi="Times New Roman"/>
          <w:b w:val="false"/>
          <w:i w:val="false"/>
          <w:color w:val="000000"/>
          <w:sz w:val="28"/>
        </w:rPr>
        <w:t>Н. А. Некрасов, И. А. Бунин, А. А. Блок, К. Д. Бальмонт и др.</w:t>
      </w:r>
      <w:bookmarkEnd w:id="74"/>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5"/>
      <w:r>
        <w:rPr>
          <w:rFonts w:ascii="Times New Roman" w:hAnsi="Times New Roman"/>
          <w:b w:val="false"/>
          <w:i w:val="false"/>
          <w:color w:val="333333"/>
          <w:sz w:val="28"/>
        </w:rPr>
        <w:t>и другие (по выбору).</w:t>
      </w:r>
      <w:bookmarkEnd w:id="75"/>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6"/>
      <w:r>
        <w:rPr>
          <w:rFonts w:ascii="Times New Roman" w:hAnsi="Times New Roman"/>
          <w:b w:val="false"/>
          <w:i w:val="false"/>
          <w:color w:val="000000"/>
          <w:sz w:val="28"/>
        </w:rPr>
        <w:t>(не менее трёх произведений)</w:t>
      </w:r>
      <w:bookmarkEnd w:id="76"/>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7"/>
      <w:r>
        <w:rPr>
          <w:rFonts w:ascii="Times New Roman" w:hAnsi="Times New Roman"/>
          <w:b w:val="false"/>
          <w:i w:val="false"/>
          <w:color w:val="000000"/>
          <w:sz w:val="28"/>
        </w:rPr>
        <w:t>и другие (по выбору)</w:t>
      </w:r>
      <w:bookmarkEnd w:id="7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78"/>
      <w:r>
        <w:rPr>
          <w:rFonts w:ascii="Times New Roman" w:hAnsi="Times New Roman"/>
          <w:b w:val="false"/>
          <w:i w:val="false"/>
          <w:color w:val="000000"/>
          <w:sz w:val="28"/>
        </w:rPr>
        <w:t>(не менее трёх авторов)</w:t>
      </w:r>
      <w:bookmarkEnd w:id="78"/>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79"/>
      <w:r>
        <w:rPr>
          <w:rFonts w:ascii="Times New Roman" w:hAnsi="Times New Roman"/>
          <w:b w:val="false"/>
          <w:i w:val="false"/>
          <w:color w:val="000000"/>
          <w:sz w:val="28"/>
        </w:rPr>
        <w:t>А. И. Куприна, К. Г. Паустовского, Ю. И. Коваля и др.</w:t>
      </w:r>
      <w:bookmarkEnd w:id="79"/>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0"/>
      <w:r>
        <w:rPr>
          <w:rFonts w:ascii="Times New Roman" w:hAnsi="Times New Roman"/>
          <w:b w:val="false"/>
          <w:i w:val="false"/>
          <w:color w:val="333333"/>
          <w:sz w:val="28"/>
        </w:rPr>
        <w:t>и другие (по выбору).</w:t>
      </w:r>
      <w:bookmarkEnd w:id="80"/>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1"/>
      <w:r>
        <w:rPr>
          <w:rFonts w:ascii="Times New Roman" w:hAnsi="Times New Roman"/>
          <w:b w:val="false"/>
          <w:i w:val="false"/>
          <w:color w:val="000000"/>
          <w:sz w:val="28"/>
        </w:rPr>
        <w:t>(на примере произведений не менее трёх авторов)</w:t>
      </w:r>
      <w:bookmarkEnd w:id="81"/>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2"/>
      <w:r>
        <w:rPr>
          <w:rFonts w:ascii="Times New Roman" w:hAnsi="Times New Roman"/>
          <w:b w:val="false"/>
          <w:i w:val="false"/>
          <w:color w:val="000000"/>
          <w:sz w:val="28"/>
        </w:rPr>
        <w:t>Б. С. Житкова, В. В. Крапивина и др.</w:t>
      </w:r>
      <w:bookmarkEnd w:id="82"/>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3"/>
      <w:r>
        <w:rPr>
          <w:rFonts w:ascii="Times New Roman" w:hAnsi="Times New Roman"/>
          <w:b w:val="false"/>
          <w:i w:val="false"/>
          <w:color w:val="000000"/>
          <w:sz w:val="28"/>
        </w:rPr>
        <w:t>(1-2 рассказа из цикла)</w:t>
      </w:r>
      <w:bookmarkEnd w:id="83"/>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4"/>
      <w:r>
        <w:rPr>
          <w:rFonts w:ascii="Times New Roman" w:hAnsi="Times New Roman"/>
          <w:b w:val="false"/>
          <w:i w:val="false"/>
          <w:color w:val="000000"/>
          <w:sz w:val="28"/>
        </w:rPr>
        <w:t>(одна по выбору)</w:t>
      </w:r>
      <w:bookmarkEnd w:id="84"/>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5"/>
      <w:r>
        <w:rPr>
          <w:rFonts w:ascii="Times New Roman" w:hAnsi="Times New Roman"/>
          <w:b w:val="false"/>
          <w:i w:val="false"/>
          <w:color w:val="000000"/>
          <w:sz w:val="28"/>
        </w:rPr>
        <w:t>(не менее двух произведений по выбору):</w:t>
      </w:r>
      <w:bookmarkEnd w:id="85"/>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6"/>
      <w:r>
        <w:rPr>
          <w:rFonts w:ascii="Times New Roman" w:hAnsi="Times New Roman"/>
          <w:b w:val="false"/>
          <w:i w:val="false"/>
          <w:color w:val="000000"/>
          <w:sz w:val="28"/>
        </w:rPr>
        <w:t>М. М. Зощенко, В. В. Голявкина</w:t>
      </w:r>
      <w:bookmarkEnd w:id="86"/>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7"/>
      <w:r>
        <w:rPr>
          <w:rFonts w:ascii="Times New Roman" w:hAnsi="Times New Roman"/>
          <w:b w:val="false"/>
          <w:i w:val="false"/>
          <w:color w:val="000000"/>
          <w:sz w:val="28"/>
        </w:rPr>
        <w:t>(1-2 произведения по выбору)</w:t>
      </w:r>
      <w:bookmarkEnd w:id="87"/>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88"/>
      <w:r>
        <w:rPr>
          <w:rFonts w:ascii="Times New Roman" w:hAnsi="Times New Roman"/>
          <w:b w:val="false"/>
          <w:i w:val="false"/>
          <w:color w:val="000000"/>
          <w:sz w:val="28"/>
        </w:rPr>
        <w:t>и другие</w:t>
      </w:r>
      <w:bookmarkEnd w:id="8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89"/>
      <w:r>
        <w:rPr>
          <w:rFonts w:ascii="Times New Roman" w:hAnsi="Times New Roman"/>
          <w:b w:val="false"/>
          <w:i w:val="false"/>
          <w:color w:val="000000"/>
          <w:sz w:val="28"/>
        </w:rPr>
        <w:t>Ш. Перро, братьев Гримм и др. (по выбору)</w:t>
      </w:r>
      <w:bookmarkEnd w:id="89"/>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0"/>
      <w:r>
        <w:rPr>
          <w:rFonts w:ascii="Times New Roman" w:hAnsi="Times New Roman"/>
          <w:b w:val="false"/>
          <w:i w:val="false"/>
          <w:color w:val="000000"/>
          <w:sz w:val="28"/>
        </w:rPr>
        <w:t>и другие (по выбору)</w:t>
      </w:r>
      <w:bookmarkEnd w:id="9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1"/>
      <w:hyperlink w:anchor="_ftnref1">
        <w:r>
          <w:rPr>
            <w:rFonts w:ascii="Times New Roman" w:hAnsi="Times New Roman"/>
            <w:b w:val="false"/>
            <w:i w:val="false"/>
            <w:color w:val="0000ff"/>
            <w:u w:val="single"/>
          </w:rPr>
          <w:t>#_ftnref1</w:t>
        </w:r>
      </w:hyperlink>
      <w:bookmarkEnd w:id="91"/>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32752033" w:id="92"/>
    <w:p>
      <w:pPr>
        <w:sectPr>
          <w:pgSz w:w="11906" w:h="16383" w:orient="portrait"/>
        </w:sectPr>
      </w:pPr>
    </w:p>
    <w:bookmarkEnd w:id="92"/>
    <w:bookmarkEnd w:id="10"/>
    <w:bookmarkStart w:name="block-32752037" w:id="93"/>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32752037" w:id="94"/>
    <w:p>
      <w:pPr>
        <w:sectPr>
          <w:pgSz w:w="11906" w:h="16383" w:orient="portrait"/>
        </w:sectPr>
      </w:pPr>
    </w:p>
    <w:bookmarkEnd w:id="94"/>
    <w:bookmarkEnd w:id="93"/>
    <w:bookmarkStart w:name="block-32752036" w:id="9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Infourok.ru Uchi.ru</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32752036" w:id="96"/>
    <w:p>
      <w:pPr>
        <w:sectPr>
          <w:pgSz w:w="16383" w:h="11906" w:orient="landscape"/>
        </w:sectPr>
      </w:pPr>
    </w:p>
    <w:bookmarkEnd w:id="96"/>
    <w:bookmarkEnd w:id="95"/>
    <w:bookmarkStart w:name="block-32752040" w:id="97"/>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01" w:type="dxa"/>
            <w:tcBorders/>
            <w:tcMar>
              <w:top w:w="50" w:type="dxa"/>
              <w:left w:w="100" w:type="dxa"/>
            </w:tcMar>
            <w:vAlign w:val="center"/>
          </w:tcPr>
          <w:p>
            <w:pPr>
              <w:spacing w:before="0" w:after="0"/>
              <w:ind w:left="135"/>
              <w:jc w:val="left"/>
            </w:pPr>
          </w:p>
        </w:tc>
      </w:tr>
      <w:tr>
        <w:trPr>
          <w:trHeight w:val="19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 Буква ы, её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11.10.2024 </w:t>
            </w:r>
          </w:p>
        </w:tc>
        <w:tc>
          <w:tcPr>
            <w:tcW w:w="1901" w:type="dxa"/>
            <w:tcBorders/>
            <w:tcMar>
              <w:top w:w="50" w:type="dxa"/>
              <w:left w:w="100" w:type="dxa"/>
            </w:tcMar>
            <w:vAlign w:val="center"/>
          </w:tcPr>
          <w:p>
            <w:pPr>
              <w:spacing w:before="0" w:after="0"/>
              <w:ind w:left="135"/>
              <w:jc w:val="left"/>
            </w:pPr>
          </w:p>
        </w:tc>
      </w:tr>
      <w:tr>
        <w:trPr>
          <w:trHeight w:val="17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01" w:type="dxa"/>
            <w:tcBorders/>
            <w:tcMar>
              <w:top w:w="50" w:type="dxa"/>
              <w:left w:w="100" w:type="dxa"/>
            </w:tcMar>
            <w:vAlign w:val="center"/>
          </w:tcPr>
          <w:p>
            <w:pPr>
              <w:spacing w:before="0" w:after="0"/>
              <w:ind w:left="135"/>
              <w:jc w:val="left"/>
            </w:pPr>
          </w:p>
        </w:tc>
      </w:tr>
      <w:tr>
        <w:trPr>
          <w:trHeight w:val="12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01" w:type="dxa"/>
            <w:tcBorders/>
            <w:tcMar>
              <w:top w:w="50" w:type="dxa"/>
              <w:left w:w="100" w:type="dxa"/>
            </w:tcMar>
            <w:vAlign w:val="center"/>
          </w:tcPr>
          <w:p>
            <w:pPr>
              <w:spacing w:before="0" w:after="0"/>
              <w:ind w:left="135"/>
              <w:jc w:val="left"/>
            </w:pPr>
          </w:p>
        </w:tc>
      </w:tr>
      <w:tr>
        <w:trPr>
          <w:trHeight w:val="148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 . Двойная роль букв Я, 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 Сочетания ча – чу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01" w:type="dxa"/>
            <w:tcBorders/>
            <w:tcMar>
              <w:top w:w="50" w:type="dxa"/>
              <w:left w:w="100" w:type="dxa"/>
            </w:tcMar>
            <w:vAlign w:val="center"/>
          </w:tcPr>
          <w:p>
            <w:pPr>
              <w:spacing w:before="0" w:after="0"/>
              <w:ind w:left="135"/>
              <w:jc w:val="left"/>
            </w:pPr>
          </w:p>
        </w:tc>
      </w:tr>
      <w:tr>
        <w:trPr>
          <w:trHeight w:val="32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17.01.2025 </w:t>
            </w:r>
          </w:p>
        </w:tc>
        <w:tc>
          <w:tcPr>
            <w:tcW w:w="1901" w:type="dxa"/>
            <w:tcBorders/>
            <w:tcMar>
              <w:top w:w="50" w:type="dxa"/>
              <w:left w:w="100" w:type="dxa"/>
            </w:tcMar>
            <w:vAlign w:val="center"/>
          </w:tcPr>
          <w:p>
            <w:pPr>
              <w:spacing w:before="0" w:after="0"/>
              <w:ind w:left="135"/>
              <w:jc w:val="left"/>
            </w:pPr>
          </w:p>
        </w:tc>
      </w:tr>
      <w:tr>
        <w:trPr>
          <w:trHeight w:val="14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24.01.2025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01" w:type="dxa"/>
            <w:tcBorders/>
            <w:tcMar>
              <w:top w:w="50" w:type="dxa"/>
              <w:left w:w="100" w:type="dxa"/>
            </w:tcMar>
            <w:vAlign w:val="center"/>
          </w:tcPr>
          <w:p>
            <w:pPr>
              <w:spacing w:before="0" w:after="0"/>
              <w:ind w:left="135"/>
              <w:jc w:val="left"/>
            </w:pPr>
          </w:p>
        </w:tc>
      </w:tr>
      <w:tr>
        <w:trPr>
          <w:trHeight w:val="306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01" w:type="dxa"/>
            <w:tcBorders/>
            <w:tcMar>
              <w:top w:w="50" w:type="dxa"/>
              <w:left w:w="100" w:type="dxa"/>
            </w:tcMar>
            <w:vAlign w:val="center"/>
          </w:tcPr>
          <w:p>
            <w:pPr>
              <w:spacing w:before="0" w:after="0"/>
              <w:ind w:left="135"/>
              <w:jc w:val="left"/>
            </w:pPr>
          </w:p>
        </w:tc>
      </w:tr>
      <w:tr>
        <w:trPr>
          <w:trHeight w:val="11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01" w:type="dxa"/>
            <w:tcBorders/>
            <w:tcMar>
              <w:top w:w="50" w:type="dxa"/>
              <w:left w:w="100" w:type="dxa"/>
            </w:tcMar>
            <w:vAlign w:val="center"/>
          </w:tcPr>
          <w:p>
            <w:pPr>
              <w:spacing w:before="0" w:after="0"/>
              <w:ind w:left="135"/>
              <w:jc w:val="left"/>
            </w:pPr>
          </w:p>
        </w:tc>
      </w:tr>
      <w:tr>
        <w:trPr>
          <w:trHeight w:val="23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фольклор: потешки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31.03.2025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Заходера «Моя Вообразилия», Ю.П. Мориц «Сто фантазий»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01" w:type="dxa"/>
            <w:tcBorders/>
            <w:tcMar>
              <w:top w:w="50" w:type="dxa"/>
              <w:left w:w="100" w:type="dxa"/>
            </w:tcMar>
            <w:vAlign w:val="center"/>
          </w:tcPr>
          <w:p>
            <w:pPr>
              <w:spacing w:before="0" w:after="0"/>
              <w:ind w:left="135"/>
              <w:jc w:val="left"/>
            </w:pPr>
          </w:p>
        </w:tc>
      </w:tr>
      <w:tr>
        <w:trPr>
          <w:trHeight w:val="25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01" w:type="dxa"/>
            <w:tcBorders/>
            <w:tcMar>
              <w:top w:w="50" w:type="dxa"/>
              <w:left w:w="100" w:type="dxa"/>
            </w:tcMar>
            <w:vAlign w:val="center"/>
          </w:tcPr>
          <w:p>
            <w:pPr>
              <w:spacing w:before="0" w:after="0"/>
              <w:ind w:left="135"/>
              <w:jc w:val="left"/>
            </w:pPr>
          </w:p>
        </w:tc>
      </w:tr>
      <w:tr>
        <w:trPr>
          <w:trHeight w:val="318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35"/>
        <w:gridCol w:w="3040"/>
        <w:gridCol w:w="1112"/>
        <w:gridCol w:w="2097"/>
        <w:gridCol w:w="2245"/>
        <w:gridCol w:w="1728"/>
        <w:gridCol w:w="2737"/>
      </w:tblGrid>
      <w:tr>
        <w:trPr>
          <w:trHeight w:val="300" w:hRule="atLeast"/>
          <w:trHeight w:val="144" w:hRule="atLeast"/>
        </w:trPr>
        <w:tc>
          <w:tcPr>
            <w:tcW w:w="4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11.09.2025 </w:t>
            </w:r>
          </w:p>
        </w:tc>
        <w:tc>
          <w:tcPr>
            <w:tcW w:w="1915" w:type="dxa"/>
            <w:tcBorders/>
            <w:tcMar>
              <w:top w:w="50" w:type="dxa"/>
              <w:left w:w="100" w:type="dxa"/>
            </w:tcMar>
            <w:vAlign w:val="center"/>
          </w:tcPr>
          <w:p>
            <w:pPr>
              <w:spacing w:before="0" w:after="0"/>
              <w:ind w:left="135"/>
              <w:jc w:val="left"/>
            </w:pPr>
          </w:p>
        </w:tc>
      </w:tr>
      <w:tr>
        <w:trPr>
          <w:trHeight w:val="114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26.09.2025 </w:t>
            </w:r>
          </w:p>
        </w:tc>
        <w:tc>
          <w:tcPr>
            <w:tcW w:w="1915" w:type="dxa"/>
            <w:tcBorders/>
            <w:tcMar>
              <w:top w:w="50" w:type="dxa"/>
              <w:left w:w="100" w:type="dxa"/>
            </w:tcMar>
            <w:vAlign w:val="center"/>
          </w:tcPr>
          <w:p>
            <w:pPr>
              <w:spacing w:before="0" w:after="0"/>
              <w:ind w:left="135"/>
              <w:jc w:val="left"/>
            </w:pPr>
          </w:p>
        </w:tc>
      </w:tr>
      <w:tr>
        <w:trPr>
          <w:trHeight w:val="11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контрольная работа по итогам раздела «Фольклор»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10.10.2025 </w:t>
            </w:r>
          </w:p>
        </w:tc>
        <w:tc>
          <w:tcPr>
            <w:tcW w:w="1915" w:type="dxa"/>
            <w:tcBorders/>
            <w:tcMar>
              <w:top w:w="50" w:type="dxa"/>
              <w:left w:w="100" w:type="dxa"/>
            </w:tcMar>
            <w:vAlign w:val="center"/>
          </w:tcPr>
          <w:p>
            <w:pPr>
              <w:spacing w:before="0" w:after="0"/>
              <w:ind w:left="135"/>
              <w:jc w:val="left"/>
            </w:pPr>
          </w:p>
        </w:tc>
      </w:tr>
      <w:tr>
        <w:trPr>
          <w:trHeight w:val="25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 «Родина» и другие по выбору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15" w:type="dxa"/>
            <w:tcBorders/>
            <w:tcMar>
              <w:top w:w="50" w:type="dxa"/>
              <w:left w:w="100" w:type="dxa"/>
            </w:tcMar>
            <w:vAlign w:val="center"/>
          </w:tcPr>
          <w:p>
            <w:pPr>
              <w:spacing w:before="0" w:after="0"/>
              <w:ind w:left="135"/>
              <w:jc w:val="left"/>
            </w:pPr>
          </w:p>
        </w:tc>
      </w:tr>
      <w:tr>
        <w:trPr>
          <w:trHeight w:val="351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24.10.2025 </w:t>
            </w:r>
          </w:p>
        </w:tc>
        <w:tc>
          <w:tcPr>
            <w:tcW w:w="1915" w:type="dxa"/>
            <w:tcBorders/>
            <w:tcMar>
              <w:top w:w="50" w:type="dxa"/>
              <w:left w:w="100" w:type="dxa"/>
            </w:tcMar>
            <w:vAlign w:val="center"/>
          </w:tcPr>
          <w:p>
            <w:pPr>
              <w:spacing w:before="0" w:after="0"/>
              <w:ind w:left="135"/>
              <w:jc w:val="left"/>
            </w:pPr>
          </w:p>
        </w:tc>
      </w:tr>
      <w:tr>
        <w:trPr>
          <w:trHeight w:val="312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А.С. Пушкин «У лукоморья дуб зелёный…»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А.С. Пушкина «Сказка о рыбаке и рыбке». Характеристика героев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14.11.2025 </w:t>
            </w:r>
          </w:p>
        </w:tc>
        <w:tc>
          <w:tcPr>
            <w:tcW w:w="1915" w:type="dxa"/>
            <w:tcBorders/>
            <w:tcMar>
              <w:top w:w="50" w:type="dxa"/>
              <w:left w:w="100" w:type="dxa"/>
            </w:tcMar>
            <w:vAlign w:val="center"/>
          </w:tcPr>
          <w:p>
            <w:pPr>
              <w:spacing w:before="0" w:after="0"/>
              <w:ind w:left="135"/>
              <w:jc w:val="left"/>
            </w:pPr>
          </w:p>
        </w:tc>
      </w:tr>
      <w:tr>
        <w:trPr>
          <w:trHeight w:val="480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произведений Л.Н. Толстого «Правда всего дороже», «Отец и сыновья»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28.11.2025 </w:t>
            </w:r>
          </w:p>
        </w:tc>
        <w:tc>
          <w:tcPr>
            <w:tcW w:w="1915" w:type="dxa"/>
            <w:tcBorders/>
            <w:tcMar>
              <w:top w:w="50" w:type="dxa"/>
              <w:left w:w="100" w:type="dxa"/>
            </w:tcMar>
            <w:vAlign w:val="center"/>
          </w:tcPr>
          <w:p>
            <w:pPr>
              <w:spacing w:before="0" w:after="0"/>
              <w:ind w:left="135"/>
              <w:jc w:val="left"/>
            </w:pPr>
          </w:p>
        </w:tc>
      </w:tr>
      <w:tr>
        <w:trPr>
          <w:trHeight w:val="312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12.12.2025 </w:t>
            </w:r>
          </w:p>
        </w:tc>
        <w:tc>
          <w:tcPr>
            <w:tcW w:w="1915" w:type="dxa"/>
            <w:tcBorders/>
            <w:tcMar>
              <w:top w:w="50" w:type="dxa"/>
              <w:left w:w="100" w:type="dxa"/>
            </w:tcMar>
            <w:vAlign w:val="center"/>
          </w:tcPr>
          <w:p>
            <w:pPr>
              <w:spacing w:before="0" w:after="0"/>
              <w:ind w:left="135"/>
              <w:jc w:val="left"/>
            </w:pPr>
          </w:p>
        </w:tc>
      </w:tr>
      <w:tr>
        <w:trPr>
          <w:trHeight w:val="20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25.12.2025 </w:t>
            </w:r>
          </w:p>
        </w:tc>
        <w:tc>
          <w:tcPr>
            <w:tcW w:w="1915" w:type="dxa"/>
            <w:tcBorders/>
            <w:tcMar>
              <w:top w:w="50" w:type="dxa"/>
              <w:left w:w="100" w:type="dxa"/>
            </w:tcMar>
            <w:vAlign w:val="center"/>
          </w:tcPr>
          <w:p>
            <w:pPr>
              <w:spacing w:before="0" w:after="0"/>
              <w:ind w:left="135"/>
              <w:jc w:val="left"/>
            </w:pPr>
          </w:p>
        </w:tc>
      </w:tr>
      <w:tr>
        <w:trPr>
          <w:trHeight w:val="345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22.01.2026 </w:t>
            </w:r>
          </w:p>
        </w:tc>
        <w:tc>
          <w:tcPr>
            <w:tcW w:w="1915" w:type="dxa"/>
            <w:tcBorders/>
            <w:tcMar>
              <w:top w:w="50" w:type="dxa"/>
              <w:left w:w="100" w:type="dxa"/>
            </w:tcMar>
            <w:vAlign w:val="center"/>
          </w:tcPr>
          <w:p>
            <w:pPr>
              <w:spacing w:before="0" w:after="0"/>
              <w:ind w:left="135"/>
              <w:jc w:val="left"/>
            </w:pPr>
          </w:p>
        </w:tc>
      </w:tr>
      <w:tr>
        <w:trPr>
          <w:trHeight w:val="17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разделу «Звуки и краски зимней природы»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05.02.2026 </w:t>
            </w:r>
          </w:p>
        </w:tc>
        <w:tc>
          <w:tcPr>
            <w:tcW w:w="1915" w:type="dxa"/>
            <w:tcBorders/>
            <w:tcMar>
              <w:top w:w="50" w:type="dxa"/>
              <w:left w:w="100" w:type="dxa"/>
            </w:tcMar>
            <w:vAlign w:val="center"/>
          </w:tcPr>
          <w:p>
            <w:pPr>
              <w:spacing w:before="0" w:after="0"/>
              <w:ind w:left="135"/>
              <w:jc w:val="left"/>
            </w:pPr>
          </w:p>
        </w:tc>
      </w:tr>
      <w:tr>
        <w:trPr>
          <w:trHeight w:val="28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рассказа Н.Н. Носова «Затейники»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19.02.2026 </w:t>
            </w:r>
          </w:p>
        </w:tc>
        <w:tc>
          <w:tcPr>
            <w:tcW w:w="1915" w:type="dxa"/>
            <w:tcBorders/>
            <w:tcMar>
              <w:top w:w="50" w:type="dxa"/>
              <w:left w:w="100" w:type="dxa"/>
            </w:tcMar>
            <w:vAlign w:val="center"/>
          </w:tcPr>
          <w:p>
            <w:pPr>
              <w:spacing w:before="0" w:after="0"/>
              <w:ind w:left="135"/>
              <w:jc w:val="left"/>
            </w:pPr>
          </w:p>
        </w:tc>
      </w:tr>
      <w:tr>
        <w:trPr>
          <w:trHeight w:val="23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детях и дружбе»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15" w:type="dxa"/>
            <w:tcBorders/>
            <w:tcMar>
              <w:top w:w="50" w:type="dxa"/>
              <w:left w:w="100" w:type="dxa"/>
            </w:tcMar>
            <w:vAlign w:val="center"/>
          </w:tcPr>
          <w:p>
            <w:pPr>
              <w:spacing w:before="0" w:after="0"/>
              <w:ind w:left="135"/>
              <w:jc w:val="left"/>
            </w:pPr>
          </w:p>
        </w:tc>
      </w:tr>
      <w:tr>
        <w:trPr>
          <w:trHeight w:val="14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15" w:type="dxa"/>
            <w:tcBorders/>
            <w:tcMar>
              <w:top w:w="50" w:type="dxa"/>
              <w:left w:w="100" w:type="dxa"/>
            </w:tcMar>
            <w:vAlign w:val="center"/>
          </w:tcPr>
          <w:p>
            <w:pPr>
              <w:spacing w:before="0" w:after="0"/>
              <w:ind w:left="135"/>
              <w:jc w:val="left"/>
            </w:pPr>
          </w:p>
        </w:tc>
      </w:tr>
      <w:tr>
        <w:trPr>
          <w:trHeight w:val="17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произведениях С.А. Баруздина «Салют» и С.А. Васильева «Белая берёза»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15" w:type="dxa"/>
            <w:tcBorders/>
            <w:tcMar>
              <w:top w:w="50" w:type="dxa"/>
              <w:left w:w="100" w:type="dxa"/>
            </w:tcMar>
            <w:vAlign w:val="center"/>
          </w:tcPr>
          <w:p>
            <w:pPr>
              <w:spacing w:before="0" w:after="0"/>
              <w:ind w:left="135"/>
              <w:jc w:val="left"/>
            </w:pPr>
          </w:p>
        </w:tc>
      </w:tr>
      <w:tr>
        <w:trPr>
          <w:trHeight w:val="312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15.05.2026 </w:t>
            </w:r>
          </w:p>
        </w:tc>
        <w:tc>
          <w:tcPr>
            <w:tcW w:w="1915" w:type="dxa"/>
            <w:tcBorders/>
            <w:tcMar>
              <w:top w:w="50" w:type="dxa"/>
              <w:left w:w="100" w:type="dxa"/>
            </w:tcMar>
            <w:vAlign w:val="center"/>
          </w:tcPr>
          <w:p>
            <w:pPr>
              <w:spacing w:before="0" w:after="0"/>
              <w:ind w:left="135"/>
              <w:jc w:val="left"/>
            </w:pPr>
          </w:p>
        </w:tc>
      </w:tr>
      <w:tr>
        <w:trPr>
          <w:trHeight w:val="17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«Зарубежные писатели-сказочники»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6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стихотворениях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336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Л.Н. Толстого «Лебеди» и «Зайцы»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Пришвина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1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39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1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3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Жуковского «Загадка»: приёмы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«Литературная сказка»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«Ёлка»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Астафьева «Капалуха»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https://m.edsoo.ru/f29fded2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https://m.edsoo.ru/f2a087e2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https://m.edsoo.ru/f29f8eb4</w:t>
              </w:r>
            </w:hyperlink>
          </w:p>
        </w:tc>
      </w:tr>
      <w:tr>
        <w:trPr>
          <w:trHeight w:val="366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https://m.edsoo.ru/f29f8ff4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Марка Твена «Том Сойер»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https://m.edsoo.ru/f2a09502</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https://m.edsoo.ru/f2a097d2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https://m.edsoo.ru/f2a0c7c0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https://m.edsoo.ru/f2a0c8ec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2752040" w:id="98"/>
    <w:p>
      <w:pPr>
        <w:sectPr>
          <w:pgSz w:w="16383" w:h="11906" w:orient="landscape"/>
        </w:sectPr>
      </w:pPr>
    </w:p>
    <w:bookmarkEnd w:id="98"/>
    <w:bookmarkEnd w:id="97"/>
    <w:bookmarkStart w:name="block-32752038" w:id="99"/>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отношение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 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2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3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художественные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 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 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 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о рыбаке и рыбке» А.С. Пушкина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 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Ю. 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произведении М.М. Пришвина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33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39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 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К.Г. Паустовского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взаимоотношений человека и животного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М.М. Пришвина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цикла «Денискины рассказы»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31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 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6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жили, чем занимались, какими качествами обладали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Отражение народной былинной темы в творчестве художника В.М. 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 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 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«Лёля и Минька».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8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стихотворениях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произведений многих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 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22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 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33">
              <w:r>
                <w:rPr>
                  <w:rFonts w:ascii="Times New Roman" w:hAnsi="Times New Roman"/>
                  <w:b w:val="false"/>
                  <w:i w:val="false"/>
                  <w:color w:val="0000ff"/>
                  <w:sz w:val="22"/>
                  <w:u w:val="single"/>
                </w:rPr>
                <w:t>https://m.edsoo.ru/f2a0b906</w:t>
              </w:r>
            </w:hyperlink>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 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https://m.edsoo.ru/f2a08cb0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1">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3">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https://m.edsoo.ru/f2a0b4c4</w:t>
              </w:r>
            </w:hyperlink>
          </w:p>
        </w:tc>
      </w:tr>
      <w:tr>
        <w:trPr>
          <w:trHeight w:val="11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8">
              <w:r>
                <w:rPr>
                  <w:rFonts w:ascii="Times New Roman" w:hAnsi="Times New Roman"/>
                  <w:b w:val="false"/>
                  <w:i w:val="false"/>
                  <w:color w:val="0000ff"/>
                  <w:sz w:val="22"/>
                  <w:u w:val="single"/>
                </w:rPr>
                <w:t>https://m.edsoo.ru/f2a0c11c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2752038" w:id="100"/>
    <w:p>
      <w:pPr>
        <w:sectPr>
          <w:pgSz w:w="16383" w:h="11906" w:orient="landscape"/>
        </w:sectPr>
      </w:pPr>
    </w:p>
    <w:bookmarkEnd w:id="100"/>
    <w:bookmarkEnd w:id="99"/>
    <w:bookmarkStart w:name="block-32752039" w:id="101"/>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ffad5d6-e7c5-4217-a5f0-770d8e0e87a8" w:id="102"/>
      <w:r>
        <w:rPr>
          <w:rFonts w:ascii="Times New Roman" w:hAnsi="Times New Roman"/>
          <w:b w:val="false"/>
          <w:i w:val="false"/>
          <w:color w:val="000000"/>
          <w:sz w:val="28"/>
        </w:rPr>
        <w:t>• 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bookmarkEnd w:id="10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d455677a-27ca-4068-ae57-28f9d9f99a29" w:id="103"/>
      <w:r>
        <w:rPr>
          <w:rFonts w:ascii="Times New Roman" w:hAnsi="Times New Roman"/>
          <w:b w:val="false"/>
          <w:i w:val="false"/>
          <w:color w:val="000000"/>
          <w:sz w:val="28"/>
        </w:rPr>
        <w:t>Поурочные разработки по литературному чтению к УМК "Школа России". Автор: Н. С. Ульянова.</w:t>
      </w:r>
      <w:bookmarkEnd w:id="10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ead47bee-61c2-4353-b0fd-07c1eef54e3f" w:id="104"/>
      <w:r>
        <w:rPr>
          <w:rFonts w:ascii="Times New Roman" w:hAnsi="Times New Roman"/>
          <w:b w:val="false"/>
          <w:i w:val="false"/>
          <w:color w:val="000000"/>
          <w:sz w:val="28"/>
        </w:rPr>
        <w:t>Сайт "Инфоурок", "Педсовет", "4 ступени", "Про школу. ру", "Учи.ру", "Мультиурок".</w:t>
      </w:r>
      <w:bookmarkEnd w:id="104"/>
    </w:p>
    <w:bookmarkStart w:name="block-32752039" w:id="105"/>
    <w:p>
      <w:pPr>
        <w:sectPr>
          <w:pgSz w:w="11906" w:h="16383" w:orient="portrait"/>
        </w:sectPr>
      </w:pPr>
    </w:p>
    <w:bookmarkEnd w:id="105"/>
    <w:bookmarkEnd w:id="101"/>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9fded2" Type="http://schemas.openxmlformats.org/officeDocument/2006/relationships/hyperlink" Id="rId264"/>
    <Relationship TargetMode="External" Target="https://m.edsoo.ru/f2a087e2" Type="http://schemas.openxmlformats.org/officeDocument/2006/relationships/hyperlink" Id="rId265"/>
    <Relationship TargetMode="External" Target="https://m.edsoo.ru/f29f8eb4" Type="http://schemas.openxmlformats.org/officeDocument/2006/relationships/hyperlink" Id="rId266"/>
    <Relationship TargetMode="External" Target="https://m.edsoo.ru/f29f8ff4" Type="http://schemas.openxmlformats.org/officeDocument/2006/relationships/hyperlink" Id="rId267"/>
    <Relationship TargetMode="External" Target="https://m.edsoo.ru/f29f91d4" Type="http://schemas.openxmlformats.org/officeDocument/2006/relationships/hyperlink" Id="rId268"/>
    <Relationship TargetMode="External" Target="https://m.edsoo.ru/f29f9300" Type="http://schemas.openxmlformats.org/officeDocument/2006/relationships/hyperlink" Id="rId269"/>
    <Relationship TargetMode="External" Target="https://m.edsoo.ru/f29f9300" Type="http://schemas.openxmlformats.org/officeDocument/2006/relationships/hyperlink" Id="rId270"/>
    <Relationship TargetMode="External" Target="https://m.edsoo.ru/f2a08986" Type="http://schemas.openxmlformats.org/officeDocument/2006/relationships/hyperlink" Id="rId271"/>
    <Relationship TargetMode="External" Target="https://m.edsoo.ru/f2a08b2a" Type="http://schemas.openxmlformats.org/officeDocument/2006/relationships/hyperlink" Id="rId272"/>
    <Relationship TargetMode="External" Target="https://m.edsoo.ru/f2a08cb0" Type="http://schemas.openxmlformats.org/officeDocument/2006/relationships/hyperlink" Id="rId273"/>
    <Relationship TargetMode="External" Target="https://m.edsoo.ru/f2a09372" Type="http://schemas.openxmlformats.org/officeDocument/2006/relationships/hyperlink" Id="rId274"/>
    <Relationship TargetMode="External" Target="https://m.edsoo.ru/f2a09502" Type="http://schemas.openxmlformats.org/officeDocument/2006/relationships/hyperlink" Id="rId275"/>
    <Relationship TargetMode="External" Target="https://m.edsoo.ru/f2a09674" Type="http://schemas.openxmlformats.org/officeDocument/2006/relationships/hyperlink" Id="rId276"/>
    <Relationship TargetMode="External" Target="https://m.edsoo.ru/f2a097d2" Type="http://schemas.openxmlformats.org/officeDocument/2006/relationships/hyperlink" Id="rId277"/>
    <Relationship TargetMode="External" Target="https://m.edsoo.ru/f2a0b348" Type="http://schemas.openxmlformats.org/officeDocument/2006/relationships/hyperlink" Id="rId278"/>
    <Relationship TargetMode="External" Target="https://m.edsoo.ru/f2a0c7c0" Type="http://schemas.openxmlformats.org/officeDocument/2006/relationships/hyperlink" Id="rId279"/>
    <Relationship TargetMode="External" Target="https://m.edsoo.ru/f2a0c8ec"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bee2" Type="http://schemas.openxmlformats.org/officeDocument/2006/relationships/hyperlink" Id="rId532"/>
    <Relationship TargetMode="External" Target="https://m.edsoo.ru/f2a0b906" Type="http://schemas.openxmlformats.org/officeDocument/2006/relationships/hyperlink" Id="rId533"/>
    <Relationship TargetMode="External" Target="https://m.edsoo.ru/f2a087e2" Type="http://schemas.openxmlformats.org/officeDocument/2006/relationships/hyperlink" Id="rId534"/>
    <Relationship TargetMode="External" Target="https://m.edsoo.ru/f2a08b2a" Type="http://schemas.openxmlformats.org/officeDocument/2006/relationships/hyperlink" Id="rId535"/>
    <Relationship TargetMode="External" Target="https://m.edsoo.ru/f2a097d2" Type="http://schemas.openxmlformats.org/officeDocument/2006/relationships/hyperlink" Id="rId536"/>
    <Relationship TargetMode="External" Target="https://m.edsoo.ru/f2a08986" Type="http://schemas.openxmlformats.org/officeDocument/2006/relationships/hyperlink" Id="rId537"/>
    <Relationship TargetMode="External" Target="https://m.edsoo.ru/f2a08cb0" Type="http://schemas.openxmlformats.org/officeDocument/2006/relationships/hyperlink" Id="rId538"/>
    <Relationship TargetMode="External" Target="https://m.edsoo.ru/f2a09502" Type="http://schemas.openxmlformats.org/officeDocument/2006/relationships/hyperlink" Id="rId539"/>
    <Relationship TargetMode="External" Target="https://m.edsoo.ru/f2a09372" Type="http://schemas.openxmlformats.org/officeDocument/2006/relationships/hyperlink" Id="rId540"/>
    <Relationship TargetMode="External" Target="https://m.edsoo.ru/f2a09674" Type="http://schemas.openxmlformats.org/officeDocument/2006/relationships/hyperlink" Id="rId541"/>
    <Relationship TargetMode="External" Target="https://m.edsoo.ru/f2a0c7c0" Type="http://schemas.openxmlformats.org/officeDocument/2006/relationships/hyperlink" Id="rId542"/>
    <Relationship TargetMode="External" Target="https://m.edsoo.ru/f2a0b1c2" Type="http://schemas.openxmlformats.org/officeDocument/2006/relationships/hyperlink" Id="rId543"/>
    <Relationship TargetMode="External" Target="https://m.edsoo.ru/f2a0b4c4" Type="http://schemas.openxmlformats.org/officeDocument/2006/relationships/hyperlink" Id="rId544"/>
    <Relationship TargetMode="External" Target="https://m.edsoo.ru/f2a0b348" Type="http://schemas.openxmlformats.org/officeDocument/2006/relationships/hyperlink" Id="rId545"/>
    <Relationship TargetMode="External" Target="https://m.edsoo.ru/f2a0aa06" Type="http://schemas.openxmlformats.org/officeDocument/2006/relationships/hyperlink" Id="rId546"/>
    <Relationship TargetMode="External" Target="https://m.edsoo.ru/f2a0c234" Type="http://schemas.openxmlformats.org/officeDocument/2006/relationships/hyperlink" Id="rId547"/>
    <Relationship TargetMode="External" Target="https://m.edsoo.ru/f2a0c11c"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